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BC0" w:rsidRDefault="007F5BC0" w:rsidP="007F5BC0">
      <w:pPr>
        <w:pStyle w:val="ad"/>
      </w:pPr>
      <w:bookmarkStart w:id="0" w:name="_GoBack"/>
      <w:r>
        <w:rPr>
          <w:noProof/>
        </w:rPr>
        <w:drawing>
          <wp:inline distT="0" distB="0" distL="0" distR="0" wp14:anchorId="65D1769C" wp14:editId="0BFE07F2">
            <wp:extent cx="6286500" cy="9544050"/>
            <wp:effectExtent l="0" t="0" r="0" b="0"/>
            <wp:docPr id="1" name="Рисунок 1" descr="C:\Users\Ученик\Desktop\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н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354" cy="955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F5BC0" w:rsidRDefault="007F5BC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46A06" w:rsidRDefault="005F06D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746A06" w:rsidRDefault="005F06D8">
      <w:pPr>
        <w:spacing w:line="276" w:lineRule="auto"/>
        <w:ind w:firstLineChars="350" w:firstLine="98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 Муниципальное бюджетное общеобразовательное учреждение «Чуру-Барышевская основная  общеобразовательная школа» Апастовского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746A06" w:rsidRDefault="005F06D8">
      <w:pPr>
        <w:pStyle w:val="aa"/>
        <w:spacing w:before="160" w:line="276" w:lineRule="auto"/>
        <w:ind w:left="212" w:right="226" w:firstLine="566"/>
      </w:pPr>
      <w:r>
        <w:t>В основу учебного плана положен вариант федерального учебного плана № 5</w:t>
      </w:r>
      <w:r>
        <w:rPr>
          <w:spacing w:val="-67"/>
        </w:rPr>
        <w:t xml:space="preserve"> 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18.05.2023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372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изменений,</w:t>
      </w:r>
      <w:r>
        <w:rPr>
          <w:spacing w:val="-2"/>
        </w:rPr>
        <w:t xml:space="preserve"> </w:t>
      </w:r>
      <w:r>
        <w:t>внесенных</w:t>
      </w:r>
      <w:r>
        <w:rPr>
          <w:spacing w:val="-3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19.03.2024</w:t>
      </w:r>
      <w:r>
        <w:rPr>
          <w:spacing w:val="-3"/>
        </w:rPr>
        <w:t xml:space="preserve"> </w:t>
      </w:r>
      <w:r>
        <w:t>№ 171.</w:t>
      </w:r>
    </w:p>
    <w:p w:rsidR="00746A06" w:rsidRDefault="005F06D8">
      <w:pPr>
        <w:ind w:firstLineChars="300" w:firstLine="84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«Чуру-Барышевская основная  общеобразовательная школа» Апастовского муниципального района Республики Татарстан,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746A06" w:rsidRDefault="005F06D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бюджетное общеобразовательное учреждение «Чуру-Барышевская основная  общеобразовательная школа» Апастовского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02.09.2024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26.05.2025. </w:t>
      </w:r>
    </w:p>
    <w:p w:rsidR="00746A06" w:rsidRDefault="005F06D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746A06" w:rsidRDefault="005F06D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1 классе - 21 час, во 2 – 4 классах – 26 часов .</w:t>
      </w:r>
    </w:p>
    <w:p w:rsidR="00746A06" w:rsidRDefault="005F06D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746A06" w:rsidRDefault="005F06D8">
      <w:pPr>
        <w:pStyle w:val="ac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746A06" w:rsidRDefault="005F06D8">
      <w:pPr>
        <w:pStyle w:val="ac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746A06" w:rsidRDefault="005F06D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746A06" w:rsidRDefault="005F06D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45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746A06" w:rsidRDefault="005F06D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746A06" w:rsidRDefault="005F06D8">
      <w:pPr>
        <w:pStyle w:val="ac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746A06" w:rsidRDefault="005F06D8">
      <w:pPr>
        <w:pStyle w:val="ac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746A06" w:rsidRDefault="005F06D8">
      <w:pPr>
        <w:pStyle w:val="ac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746A06" w:rsidRDefault="005F06D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746A06" w:rsidRDefault="005F06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 6-и дневной учебной неделе.</w:t>
      </w:r>
    </w:p>
    <w:p w:rsidR="00746A06" w:rsidRDefault="005F06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746A06" w:rsidRDefault="005F06D8">
      <w:pPr>
        <w:pStyle w:val="aa"/>
        <w:spacing w:line="360" w:lineRule="auto"/>
        <w:ind w:right="111" w:firstLineChars="200" w:firstLine="560"/>
        <w:rPr>
          <w:rStyle w:val="markedcontent"/>
        </w:rPr>
      </w:pPr>
      <w:r>
        <w:rPr>
          <w:rStyle w:val="markedcontent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 Согласно п.25.10 Приказа Минпросвещения №992 от 16.11.2022 часы этой части были использованы на увеличение учебных часов,</w:t>
      </w:r>
    </w:p>
    <w:p w:rsidR="00746A06" w:rsidRDefault="00746A06">
      <w:pPr>
        <w:spacing w:after="0" w:line="360" w:lineRule="auto"/>
        <w:rPr>
          <w:rStyle w:val="markedcontent"/>
        </w:rPr>
        <w:sectPr w:rsidR="00746A06">
          <w:pgSz w:w="11910" w:h="16840"/>
          <w:pgMar w:top="1040" w:right="740" w:bottom="280" w:left="1020" w:header="720" w:footer="720" w:gutter="0"/>
          <w:cols w:space="720"/>
        </w:sectPr>
      </w:pPr>
    </w:p>
    <w:p w:rsidR="00746A06" w:rsidRDefault="005F06D8">
      <w:pPr>
        <w:pStyle w:val="aa"/>
        <w:spacing w:before="65" w:line="360" w:lineRule="auto"/>
        <w:ind w:right="105"/>
        <w:rPr>
          <w:rStyle w:val="markedcontent"/>
        </w:rPr>
      </w:pPr>
      <w:r>
        <w:rPr>
          <w:rStyle w:val="markedcontent"/>
        </w:rPr>
        <w:lastRenderedPageBreak/>
        <w:t>отводимых на изучение отдельных учебных предметов: увеличили количество часов по литературному чтению с 3 часов до 4 часов в неделю во 2,3 классах, т.к. в Федеральной образовательной программе начального общего образования для изучения литературного чтения во 2,3 классах рекомендуется отводить по 136 часов (4 часа в неделю в каждом классе); русского языка с 4 часов до 5 в 2-4 классах т.к. в Федеральной образовательной программе начального общего образования для изучения русского языка во 2-4 классах рекомендуется отводить по 170 часов (5 часов в неделю в каждом классе).</w:t>
      </w:r>
    </w:p>
    <w:p w:rsidR="00746A06" w:rsidRDefault="005F06D8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Муниципальное бюджетное общеобразовательное учреждение «Чуру-Барышевская основная  общеобразовательная школа» Апастовского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татарский язык.</w:t>
      </w:r>
    </w:p>
    <w:p w:rsidR="00746A06" w:rsidRDefault="005F06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746A06" w:rsidRDefault="005F06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746A06" w:rsidRDefault="005F06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предметов не осуществляется деление учащихся на подгруппы.</w:t>
      </w:r>
    </w:p>
    <w:p w:rsidR="00746A06" w:rsidRDefault="005F06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746A06" w:rsidRDefault="005F06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746A06" w:rsidRDefault="005F06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:rsidR="00746A06" w:rsidRDefault="005F06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текущего контроля успеваемости и промежуточной аттестации обучающихся Муниципальное бюджетное общеобразовательное учреждение «Чуру-</w:t>
      </w: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Барышевская основная  общеобразовательная школа» Апастовского муниципального района Республики Татарстан. </w:t>
      </w:r>
    </w:p>
    <w:p w:rsidR="00746A06" w:rsidRDefault="005F06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:rsidR="00746A06" w:rsidRDefault="005F06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746A06" w:rsidRDefault="005F06D8">
      <w:pPr>
        <w:ind w:firstLineChars="1200" w:firstLine="336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746A06" w:rsidRDefault="00746A0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79"/>
        <w:gridCol w:w="2919"/>
        <w:gridCol w:w="1027"/>
        <w:gridCol w:w="1027"/>
        <w:gridCol w:w="1027"/>
        <w:gridCol w:w="1027"/>
      </w:tblGrid>
      <w:tr w:rsidR="00746A06">
        <w:tc>
          <w:tcPr>
            <w:tcW w:w="6000" w:type="dxa"/>
            <w:vMerge w:val="restart"/>
            <w:shd w:val="clear" w:color="auto" w:fill="D9D9D9"/>
          </w:tcPr>
          <w:p w:rsidR="00746A06" w:rsidRDefault="005F06D8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746A06" w:rsidRDefault="005F06D8">
            <w:pPr>
              <w:spacing w:after="0" w:line="240" w:lineRule="auto"/>
            </w:pPr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746A06" w:rsidRDefault="005F06D8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46A06">
        <w:tc>
          <w:tcPr>
            <w:tcW w:w="2425" w:type="dxa"/>
            <w:vMerge/>
          </w:tcPr>
          <w:p w:rsidR="00746A06" w:rsidRDefault="00746A06">
            <w:pPr>
              <w:spacing w:after="0" w:line="240" w:lineRule="auto"/>
            </w:pPr>
          </w:p>
        </w:tc>
        <w:tc>
          <w:tcPr>
            <w:tcW w:w="2425" w:type="dxa"/>
            <w:vMerge/>
          </w:tcPr>
          <w:p w:rsidR="00746A06" w:rsidRDefault="00746A06">
            <w:pPr>
              <w:spacing w:after="0" w:line="240" w:lineRule="auto"/>
            </w:pPr>
          </w:p>
        </w:tc>
        <w:tc>
          <w:tcPr>
            <w:tcW w:w="0" w:type="dxa"/>
            <w:shd w:val="clear" w:color="auto" w:fill="D9D9D9"/>
          </w:tcPr>
          <w:p w:rsidR="00746A06" w:rsidRDefault="005F06D8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746A06" w:rsidRDefault="005F06D8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746A06" w:rsidRDefault="005F06D8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746A06" w:rsidRDefault="005F06D8">
            <w:pPr>
              <w:spacing w:after="0" w:line="240" w:lineRule="auto"/>
              <w:jc w:val="center"/>
            </w:pPr>
            <w:r>
              <w:rPr>
                <w:b/>
              </w:rPr>
              <w:t>4</w:t>
            </w:r>
          </w:p>
        </w:tc>
      </w:tr>
      <w:tr w:rsidR="00746A06">
        <w:tc>
          <w:tcPr>
            <w:tcW w:w="14550" w:type="dxa"/>
            <w:gridSpan w:val="6"/>
            <w:shd w:val="clear" w:color="auto" w:fill="FFFFB3"/>
          </w:tcPr>
          <w:p w:rsidR="00746A06" w:rsidRDefault="005F06D8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746A06">
        <w:tc>
          <w:tcPr>
            <w:tcW w:w="2425" w:type="dxa"/>
            <w:vMerge w:val="restart"/>
          </w:tcPr>
          <w:p w:rsidR="00746A06" w:rsidRDefault="005F06D8">
            <w:pPr>
              <w:spacing w:after="0" w:line="240" w:lineRule="auto"/>
            </w:pPr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746A06">
        <w:tc>
          <w:tcPr>
            <w:tcW w:w="2425" w:type="dxa"/>
            <w:vMerge/>
          </w:tcPr>
          <w:p w:rsidR="00746A06" w:rsidRDefault="00746A06">
            <w:pPr>
              <w:spacing w:after="0" w:line="240" w:lineRule="auto"/>
            </w:pP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746A06">
        <w:tc>
          <w:tcPr>
            <w:tcW w:w="2425" w:type="dxa"/>
            <w:vMerge w:val="restart"/>
          </w:tcPr>
          <w:p w:rsidR="00746A06" w:rsidRDefault="005F06D8">
            <w:pPr>
              <w:spacing w:after="0" w:line="240" w:lineRule="auto"/>
            </w:pPr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</w:pPr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746A06">
        <w:tc>
          <w:tcPr>
            <w:tcW w:w="2425" w:type="dxa"/>
            <w:vMerge/>
          </w:tcPr>
          <w:p w:rsidR="00746A06" w:rsidRDefault="00746A06">
            <w:pPr>
              <w:spacing w:after="0" w:line="240" w:lineRule="auto"/>
            </w:pP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</w:pPr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746A06">
        <w:tc>
          <w:tcPr>
            <w:tcW w:w="2425" w:type="dxa"/>
          </w:tcPr>
          <w:p w:rsidR="00746A06" w:rsidRDefault="005F06D8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746A06">
        <w:tc>
          <w:tcPr>
            <w:tcW w:w="2425" w:type="dxa"/>
          </w:tcPr>
          <w:p w:rsidR="00746A06" w:rsidRDefault="005F06D8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746A06">
        <w:tc>
          <w:tcPr>
            <w:tcW w:w="2425" w:type="dxa"/>
          </w:tcPr>
          <w:p w:rsidR="00746A06" w:rsidRDefault="005F06D8">
            <w:pPr>
              <w:spacing w:after="0" w:line="240" w:lineRule="auto"/>
            </w:pPr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</w:pPr>
            <w:r>
              <w:t>Окружающий мир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746A06">
        <w:tc>
          <w:tcPr>
            <w:tcW w:w="2425" w:type="dxa"/>
          </w:tcPr>
          <w:p w:rsidR="00746A06" w:rsidRDefault="005F06D8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746A06">
        <w:tc>
          <w:tcPr>
            <w:tcW w:w="2425" w:type="dxa"/>
            <w:vMerge w:val="restart"/>
          </w:tcPr>
          <w:p w:rsidR="00746A06" w:rsidRDefault="005F06D8"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746A06">
        <w:tc>
          <w:tcPr>
            <w:tcW w:w="2425" w:type="dxa"/>
            <w:vMerge/>
          </w:tcPr>
          <w:p w:rsidR="00746A06" w:rsidRDefault="00746A06">
            <w:pPr>
              <w:spacing w:after="0" w:line="240" w:lineRule="auto"/>
            </w:pP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</w:pPr>
            <w:r>
              <w:t>Музыка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746A06">
        <w:tc>
          <w:tcPr>
            <w:tcW w:w="2425" w:type="dxa"/>
          </w:tcPr>
          <w:p w:rsidR="00746A06" w:rsidRDefault="005F06D8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</w:pPr>
            <w:r>
              <w:t>Труд (технология)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746A06">
        <w:tc>
          <w:tcPr>
            <w:tcW w:w="2425" w:type="dxa"/>
          </w:tcPr>
          <w:p w:rsidR="00746A06" w:rsidRDefault="005F06D8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746A06">
        <w:tc>
          <w:tcPr>
            <w:tcW w:w="4850" w:type="dxa"/>
            <w:gridSpan w:val="2"/>
            <w:shd w:val="clear" w:color="auto" w:fill="00FF00"/>
          </w:tcPr>
          <w:p w:rsidR="00746A06" w:rsidRDefault="005F06D8">
            <w:pPr>
              <w:spacing w:after="0" w:line="240" w:lineRule="auto"/>
            </w:pPr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746A06" w:rsidRDefault="005F06D8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746A06" w:rsidRDefault="005F06D8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746A06" w:rsidRDefault="005F06D8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746A06" w:rsidRDefault="005F06D8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746A06">
        <w:tc>
          <w:tcPr>
            <w:tcW w:w="14550" w:type="dxa"/>
            <w:gridSpan w:val="6"/>
            <w:shd w:val="clear" w:color="auto" w:fill="FFFFB3"/>
          </w:tcPr>
          <w:p w:rsidR="00746A06" w:rsidRDefault="005F06D8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746A06">
        <w:tc>
          <w:tcPr>
            <w:tcW w:w="4850" w:type="dxa"/>
            <w:gridSpan w:val="2"/>
            <w:shd w:val="clear" w:color="auto" w:fill="D9D9D9"/>
          </w:tcPr>
          <w:p w:rsidR="00746A06" w:rsidRDefault="005F06D8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746A06" w:rsidRDefault="00746A06"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D9D9D9"/>
          </w:tcPr>
          <w:p w:rsidR="00746A06" w:rsidRDefault="00746A06"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D9D9D9"/>
          </w:tcPr>
          <w:p w:rsidR="00746A06" w:rsidRDefault="00746A06"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D9D9D9"/>
          </w:tcPr>
          <w:p w:rsidR="00746A06" w:rsidRDefault="00746A06">
            <w:pPr>
              <w:spacing w:after="0" w:line="240" w:lineRule="auto"/>
            </w:pPr>
          </w:p>
        </w:tc>
      </w:tr>
      <w:tr w:rsidR="00746A06">
        <w:tc>
          <w:tcPr>
            <w:tcW w:w="4850" w:type="dxa"/>
            <w:gridSpan w:val="2"/>
          </w:tcPr>
          <w:p w:rsidR="00746A06" w:rsidRDefault="005F06D8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746A06">
        <w:tc>
          <w:tcPr>
            <w:tcW w:w="4850" w:type="dxa"/>
            <w:gridSpan w:val="2"/>
          </w:tcPr>
          <w:p w:rsidR="00746A06" w:rsidRDefault="005F06D8">
            <w:pPr>
              <w:spacing w:after="0" w:line="240" w:lineRule="auto"/>
            </w:pPr>
            <w:r>
              <w:t xml:space="preserve">Литературное чтение 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746A06">
        <w:tc>
          <w:tcPr>
            <w:tcW w:w="4850" w:type="dxa"/>
            <w:gridSpan w:val="2"/>
            <w:shd w:val="clear" w:color="auto" w:fill="00FF00"/>
          </w:tcPr>
          <w:p w:rsidR="00746A06" w:rsidRDefault="005F06D8">
            <w:pPr>
              <w:spacing w:after="0" w:line="240" w:lineRule="auto"/>
            </w:pPr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746A06" w:rsidRDefault="005F06D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746A06" w:rsidRDefault="005F06D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746A06" w:rsidRDefault="005F06D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746A06">
        <w:tc>
          <w:tcPr>
            <w:tcW w:w="4850" w:type="dxa"/>
            <w:gridSpan w:val="2"/>
            <w:shd w:val="clear" w:color="auto" w:fill="00FF00"/>
          </w:tcPr>
          <w:p w:rsidR="00746A06" w:rsidRDefault="005F06D8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746A06" w:rsidRDefault="005F06D8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746A06" w:rsidRDefault="005F06D8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746A06" w:rsidRDefault="005F06D8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746A06" w:rsidRDefault="005F06D8">
            <w:pPr>
              <w:spacing w:after="0" w:line="240" w:lineRule="auto"/>
              <w:jc w:val="center"/>
            </w:pPr>
            <w:r>
              <w:t>26</w:t>
            </w:r>
          </w:p>
        </w:tc>
      </w:tr>
      <w:tr w:rsidR="00746A06">
        <w:tc>
          <w:tcPr>
            <w:tcW w:w="4850" w:type="dxa"/>
            <w:gridSpan w:val="2"/>
            <w:shd w:val="clear" w:color="auto" w:fill="FCE3FC"/>
          </w:tcPr>
          <w:p w:rsidR="00746A06" w:rsidRDefault="005F06D8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746A06" w:rsidRDefault="005F06D8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746A06" w:rsidRDefault="005F06D8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746A06" w:rsidRDefault="005F06D8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746A06" w:rsidRDefault="005F06D8">
            <w:pPr>
              <w:spacing w:after="0" w:line="240" w:lineRule="auto"/>
              <w:jc w:val="center"/>
            </w:pPr>
            <w:r>
              <w:t>34</w:t>
            </w:r>
          </w:p>
        </w:tc>
      </w:tr>
      <w:tr w:rsidR="00746A06">
        <w:tc>
          <w:tcPr>
            <w:tcW w:w="4850" w:type="dxa"/>
            <w:gridSpan w:val="2"/>
            <w:shd w:val="clear" w:color="auto" w:fill="FCE3FC"/>
          </w:tcPr>
          <w:p w:rsidR="00746A06" w:rsidRDefault="005F06D8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746A06" w:rsidRDefault="005F06D8">
            <w:pPr>
              <w:spacing w:after="0" w:line="240" w:lineRule="auto"/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746A06" w:rsidRDefault="005F06D8"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746A06" w:rsidRDefault="005F06D8"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746A06" w:rsidRDefault="005F06D8">
            <w:pPr>
              <w:spacing w:after="0" w:line="240" w:lineRule="auto"/>
              <w:jc w:val="center"/>
            </w:pPr>
            <w:r>
              <w:t>884</w:t>
            </w:r>
          </w:p>
        </w:tc>
      </w:tr>
    </w:tbl>
    <w:p w:rsidR="00746A06" w:rsidRDefault="005F06D8">
      <w:r>
        <w:br w:type="page"/>
      </w:r>
    </w:p>
    <w:p w:rsidR="00746A06" w:rsidRDefault="005F06D8">
      <w:pPr>
        <w:ind w:firstLineChars="400" w:firstLine="1280"/>
      </w:pPr>
      <w:r>
        <w:rPr>
          <w:b/>
          <w:sz w:val="32"/>
        </w:rPr>
        <w:lastRenderedPageBreak/>
        <w:t>План внеурочной деятельности (недельный)</w:t>
      </w:r>
    </w:p>
    <w:p w:rsidR="00746A06" w:rsidRDefault="005F06D8">
      <w:r>
        <w:t>Муниципальное бюджетное общеобразовательное учреждение «Чуру-Барышевская основная  общеобразовательная школа» Апастовского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14"/>
        <w:gridCol w:w="1573"/>
        <w:gridCol w:w="1573"/>
        <w:gridCol w:w="1573"/>
        <w:gridCol w:w="1573"/>
      </w:tblGrid>
      <w:tr w:rsidR="00746A06">
        <w:tc>
          <w:tcPr>
            <w:tcW w:w="4850" w:type="dxa"/>
            <w:vMerge w:val="restart"/>
            <w:shd w:val="clear" w:color="auto" w:fill="D9D9D9"/>
          </w:tcPr>
          <w:p w:rsidR="00746A06" w:rsidRDefault="005F06D8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:rsidR="00746A06" w:rsidRDefault="00746A06">
            <w:pPr>
              <w:spacing w:after="0" w:line="240" w:lineRule="auto"/>
            </w:pPr>
          </w:p>
        </w:tc>
        <w:tc>
          <w:tcPr>
            <w:tcW w:w="9700" w:type="dxa"/>
            <w:gridSpan w:val="4"/>
            <w:shd w:val="clear" w:color="auto" w:fill="D9D9D9"/>
          </w:tcPr>
          <w:p w:rsidR="00746A06" w:rsidRDefault="005F06D8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46A06">
        <w:tc>
          <w:tcPr>
            <w:tcW w:w="4850" w:type="dxa"/>
            <w:vMerge/>
          </w:tcPr>
          <w:p w:rsidR="00746A06" w:rsidRDefault="00746A06"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D9D9D9"/>
          </w:tcPr>
          <w:p w:rsidR="00746A06" w:rsidRDefault="005F06D8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746A06" w:rsidRDefault="005F06D8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746A06" w:rsidRDefault="005F06D8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746A06" w:rsidRDefault="005F06D8">
            <w:pPr>
              <w:spacing w:after="0" w:line="240" w:lineRule="auto"/>
              <w:jc w:val="center"/>
            </w:pPr>
            <w:r>
              <w:rPr>
                <w:b/>
              </w:rPr>
              <w:t>4</w:t>
            </w:r>
          </w:p>
        </w:tc>
      </w:tr>
      <w:tr w:rsidR="00746A06">
        <w:tc>
          <w:tcPr>
            <w:tcW w:w="4850" w:type="dxa"/>
          </w:tcPr>
          <w:p w:rsidR="00746A06" w:rsidRDefault="005F06D8">
            <w:pPr>
              <w:spacing w:after="0" w:line="240" w:lineRule="auto"/>
            </w:pPr>
            <w:r>
              <w:t>Разговор о важном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746A06">
        <w:tc>
          <w:tcPr>
            <w:tcW w:w="4850" w:type="dxa"/>
          </w:tcPr>
          <w:p w:rsidR="00746A06" w:rsidRDefault="005F06D8">
            <w:pPr>
              <w:spacing w:after="0" w:line="240" w:lineRule="auto"/>
            </w:pPr>
            <w:r>
              <w:t>Веселый английский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746A06">
        <w:tc>
          <w:tcPr>
            <w:tcW w:w="4850" w:type="dxa"/>
          </w:tcPr>
          <w:p w:rsidR="00746A06" w:rsidRDefault="005F06D8">
            <w:pPr>
              <w:spacing w:after="0" w:line="240" w:lineRule="auto"/>
            </w:pPr>
            <w:r>
              <w:t>Юные таланты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746A06">
        <w:tc>
          <w:tcPr>
            <w:tcW w:w="4850" w:type="dxa"/>
          </w:tcPr>
          <w:p w:rsidR="00746A06" w:rsidRDefault="005F06D8">
            <w:pPr>
              <w:spacing w:after="0" w:line="240" w:lineRule="auto"/>
            </w:pPr>
            <w:r>
              <w:t>Веселый карандашик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746A06">
        <w:tc>
          <w:tcPr>
            <w:tcW w:w="4850" w:type="dxa"/>
          </w:tcPr>
          <w:p w:rsidR="00746A06" w:rsidRDefault="005F06D8">
            <w:pPr>
              <w:spacing w:after="0" w:line="240" w:lineRule="auto"/>
            </w:pPr>
            <w:r>
              <w:t>Орлята России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746A06">
        <w:tc>
          <w:tcPr>
            <w:tcW w:w="4850" w:type="dxa"/>
          </w:tcPr>
          <w:p w:rsidR="00746A06" w:rsidRDefault="005F06D8">
            <w:pPr>
              <w:spacing w:after="0" w:line="240" w:lineRule="auto"/>
            </w:pPr>
            <w:r>
              <w:t>Функциональная грамотность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746A06">
        <w:tc>
          <w:tcPr>
            <w:tcW w:w="4850" w:type="dxa"/>
          </w:tcPr>
          <w:p w:rsidR="00746A06" w:rsidRDefault="005F06D8">
            <w:pPr>
              <w:spacing w:after="0" w:line="240" w:lineRule="auto"/>
            </w:pPr>
            <w:r>
              <w:t>ЮИД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46A06" w:rsidRDefault="005F06D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746A06">
        <w:tc>
          <w:tcPr>
            <w:tcW w:w="4850" w:type="dxa"/>
            <w:shd w:val="clear" w:color="auto" w:fill="00FF00"/>
          </w:tcPr>
          <w:p w:rsidR="00746A06" w:rsidRDefault="005F06D8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746A06" w:rsidRDefault="005F06D8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746A06" w:rsidRDefault="005F06D8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746A06" w:rsidRDefault="005F06D8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746A06" w:rsidRDefault="005F06D8">
            <w:pPr>
              <w:spacing w:after="0" w:line="240" w:lineRule="auto"/>
              <w:jc w:val="center"/>
            </w:pPr>
            <w:r>
              <w:t>6</w:t>
            </w:r>
          </w:p>
        </w:tc>
      </w:tr>
    </w:tbl>
    <w:p w:rsidR="00746A06" w:rsidRDefault="00746A06"/>
    <w:p w:rsidR="00746A06" w:rsidRDefault="00746A06"/>
    <w:p w:rsidR="00746A06" w:rsidRDefault="00746A06"/>
    <w:p w:rsidR="00746A06" w:rsidRDefault="00746A06"/>
    <w:p w:rsidR="00746A06" w:rsidRDefault="00746A06"/>
    <w:p w:rsidR="00746A06" w:rsidRDefault="00746A06"/>
    <w:p w:rsidR="00746A06" w:rsidRDefault="00746A06"/>
    <w:p w:rsidR="00746A06" w:rsidRDefault="00746A06"/>
    <w:p w:rsidR="00746A06" w:rsidRDefault="00746A06"/>
    <w:p w:rsidR="00746A06" w:rsidRDefault="00746A06"/>
    <w:p w:rsidR="00746A06" w:rsidRDefault="00746A06"/>
    <w:p w:rsidR="00746A06" w:rsidRDefault="00746A06"/>
    <w:p w:rsidR="00746A06" w:rsidRDefault="00746A06"/>
    <w:p w:rsidR="00746A06" w:rsidRDefault="00746A06"/>
    <w:p w:rsidR="00746A06" w:rsidRDefault="00746A06"/>
    <w:p w:rsidR="00746A06" w:rsidRDefault="00746A06"/>
    <w:p w:rsidR="00746A06" w:rsidRDefault="00746A06"/>
    <w:p w:rsidR="00746A06" w:rsidRDefault="00746A06"/>
    <w:p w:rsidR="00746A06" w:rsidRDefault="00746A06"/>
    <w:p w:rsidR="00746A06" w:rsidRDefault="00746A06"/>
    <w:p w:rsidR="00746A06" w:rsidRDefault="00746A06"/>
    <w:p w:rsidR="00746A06" w:rsidRDefault="00746A06"/>
    <w:p w:rsidR="00746A06" w:rsidRDefault="00746A06"/>
    <w:p w:rsidR="00746A06" w:rsidRDefault="005F06D8">
      <w:pPr>
        <w:spacing w:before="69" w:after="25"/>
        <w:ind w:left="96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Формы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промежуточной</w:t>
      </w:r>
      <w:r>
        <w:rPr>
          <w:rFonts w:ascii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аттестации</w:t>
      </w:r>
      <w:r>
        <w:rPr>
          <w:rFonts w:ascii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учащихся</w:t>
      </w:r>
      <w:r>
        <w:rPr>
          <w:rFonts w:ascii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начального</w:t>
      </w:r>
      <w:r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общего образования</w:t>
      </w: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1280"/>
        <w:gridCol w:w="6554"/>
      </w:tblGrid>
      <w:tr w:rsidR="00746A06">
        <w:trPr>
          <w:trHeight w:val="1104"/>
        </w:trPr>
        <w:tc>
          <w:tcPr>
            <w:tcW w:w="2235" w:type="dxa"/>
          </w:tcPr>
          <w:p w:rsidR="00746A06" w:rsidRDefault="005F06D8">
            <w:pPr>
              <w:pStyle w:val="TableParagraph"/>
              <w:spacing w:line="270" w:lineRule="exact"/>
              <w:ind w:left="200" w:right="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1280" w:type="dxa"/>
          </w:tcPr>
          <w:p w:rsidR="00746A06" w:rsidRDefault="005F06D8">
            <w:pPr>
              <w:pStyle w:val="TableParagraph"/>
              <w:numPr>
                <w:ilvl w:val="0"/>
                <w:numId w:val="3"/>
              </w:numPr>
              <w:tabs>
                <w:tab w:val="left" w:pos="459"/>
              </w:tabs>
              <w:spacing w:after="0" w:line="263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3"/>
              </w:numPr>
              <w:tabs>
                <w:tab w:val="left" w:pos="459"/>
              </w:tabs>
              <w:spacing w:after="0" w:line="274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3"/>
              </w:numPr>
              <w:tabs>
                <w:tab w:val="left" w:pos="459"/>
              </w:tabs>
              <w:spacing w:after="0" w:line="272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3"/>
              </w:numPr>
              <w:tabs>
                <w:tab w:val="left" w:pos="459"/>
              </w:tabs>
              <w:spacing w:after="0" w:line="272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554" w:type="dxa"/>
          </w:tcPr>
          <w:p w:rsidR="00746A06" w:rsidRDefault="005F06D8">
            <w:pPr>
              <w:pStyle w:val="TableParagraph"/>
              <w:spacing w:line="240" w:lineRule="auto"/>
              <w:ind w:left="109" w:right="3855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 /годовая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диктант/годовая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746A06" w:rsidRDefault="005F06D8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заданием/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746A06">
        <w:trPr>
          <w:trHeight w:val="1103"/>
        </w:trPr>
        <w:tc>
          <w:tcPr>
            <w:tcW w:w="2235" w:type="dxa"/>
          </w:tcPr>
          <w:p w:rsidR="00746A06" w:rsidRDefault="005F06D8">
            <w:pPr>
              <w:pStyle w:val="TableParagraph"/>
              <w:spacing w:line="240" w:lineRule="auto"/>
              <w:ind w:left="749" w:right="318" w:hanging="394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</w:p>
        </w:tc>
        <w:tc>
          <w:tcPr>
            <w:tcW w:w="1280" w:type="dxa"/>
          </w:tcPr>
          <w:p w:rsidR="00746A06" w:rsidRDefault="005F06D8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spacing w:after="0" w:line="263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spacing w:after="0" w:line="274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spacing w:after="0" w:line="272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spacing w:after="0" w:line="272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554" w:type="dxa"/>
          </w:tcPr>
          <w:p w:rsidR="00746A06" w:rsidRDefault="005F06D8">
            <w:pPr>
              <w:pStyle w:val="TableParagraph"/>
              <w:spacing w:line="240" w:lineRule="auto"/>
              <w:ind w:left="109" w:right="2234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746A06" w:rsidRDefault="005F06D8">
            <w:pPr>
              <w:pStyle w:val="TableParagraph"/>
              <w:spacing w:line="272" w:lineRule="exact"/>
              <w:ind w:left="109" w:right="2234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746A06">
        <w:trPr>
          <w:trHeight w:val="1631"/>
        </w:trPr>
        <w:tc>
          <w:tcPr>
            <w:tcW w:w="2235" w:type="dxa"/>
          </w:tcPr>
          <w:p w:rsidR="00746A06" w:rsidRDefault="005F06D8">
            <w:pPr>
              <w:pStyle w:val="TableParagraph"/>
              <w:spacing w:line="235" w:lineRule="auto"/>
              <w:ind w:left="167" w:right="161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Родной язык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(или)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 республики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</w:p>
          <w:p w:rsidR="00746A06" w:rsidRDefault="005F06D8">
            <w:pPr>
              <w:pStyle w:val="TableParagraph"/>
              <w:spacing w:line="259" w:lineRule="exact"/>
              <w:ind w:left="195" w:right="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Федерации</w:t>
            </w:r>
          </w:p>
        </w:tc>
        <w:tc>
          <w:tcPr>
            <w:tcW w:w="1280" w:type="dxa"/>
          </w:tcPr>
          <w:p w:rsidR="00746A06" w:rsidRDefault="005F06D8">
            <w:pPr>
              <w:pStyle w:val="TableParagraph"/>
              <w:numPr>
                <w:ilvl w:val="0"/>
                <w:numId w:val="5"/>
              </w:numPr>
              <w:tabs>
                <w:tab w:val="left" w:pos="459"/>
              </w:tabs>
              <w:spacing w:after="0" w:line="262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5"/>
              </w:numPr>
              <w:tabs>
                <w:tab w:val="left" w:pos="459"/>
              </w:tabs>
              <w:spacing w:after="0" w:line="272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5"/>
              </w:numPr>
              <w:tabs>
                <w:tab w:val="left" w:pos="459"/>
              </w:tabs>
              <w:spacing w:after="0" w:line="272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5"/>
              </w:numPr>
              <w:tabs>
                <w:tab w:val="left" w:pos="459"/>
              </w:tabs>
              <w:spacing w:after="0" w:line="272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554" w:type="dxa"/>
          </w:tcPr>
          <w:p w:rsidR="00746A06" w:rsidRDefault="005F06D8">
            <w:pPr>
              <w:pStyle w:val="TableParagraph"/>
              <w:spacing w:line="240" w:lineRule="auto"/>
              <w:ind w:left="109" w:right="3855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диктант/ 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746A06" w:rsidRDefault="005F06D8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заданием/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746A06">
        <w:trPr>
          <w:trHeight w:val="1108"/>
        </w:trPr>
        <w:tc>
          <w:tcPr>
            <w:tcW w:w="2235" w:type="dxa"/>
          </w:tcPr>
          <w:p w:rsidR="00746A06" w:rsidRDefault="005F06D8">
            <w:pPr>
              <w:pStyle w:val="TableParagraph"/>
              <w:spacing w:line="240" w:lineRule="auto"/>
              <w:ind w:left="160" w:right="143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 на родном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</w:p>
        </w:tc>
        <w:tc>
          <w:tcPr>
            <w:tcW w:w="1280" w:type="dxa"/>
          </w:tcPr>
          <w:p w:rsidR="00746A06" w:rsidRDefault="005F06D8">
            <w:pPr>
              <w:pStyle w:val="TableParagraph"/>
              <w:numPr>
                <w:ilvl w:val="0"/>
                <w:numId w:val="6"/>
              </w:numPr>
              <w:tabs>
                <w:tab w:val="left" w:pos="459"/>
              </w:tabs>
              <w:spacing w:after="0" w:line="263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6"/>
              </w:numPr>
              <w:tabs>
                <w:tab w:val="left" w:pos="459"/>
              </w:tabs>
              <w:spacing w:after="0" w:line="274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554" w:type="dxa"/>
          </w:tcPr>
          <w:p w:rsidR="00746A06" w:rsidRDefault="005F06D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46A06" w:rsidRDefault="005F06D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746A06" w:rsidRDefault="005F06D8">
            <w:pPr>
              <w:pStyle w:val="TableParagraph"/>
              <w:spacing w:before="6" w:line="232" w:lineRule="auto"/>
              <w:ind w:left="109" w:right="2234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746A06">
        <w:trPr>
          <w:trHeight w:val="1101"/>
        </w:trPr>
        <w:tc>
          <w:tcPr>
            <w:tcW w:w="2235" w:type="dxa"/>
          </w:tcPr>
          <w:p w:rsidR="00746A06" w:rsidRDefault="005F06D8">
            <w:pPr>
              <w:pStyle w:val="TableParagraph"/>
              <w:spacing w:line="240" w:lineRule="auto"/>
              <w:ind w:left="845" w:right="322" w:hanging="488"/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1280" w:type="dxa"/>
          </w:tcPr>
          <w:p w:rsidR="00746A06" w:rsidRDefault="005F06D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spacing w:after="0" w:line="262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spacing w:after="0" w:line="272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554" w:type="dxa"/>
          </w:tcPr>
          <w:p w:rsidR="00746A06" w:rsidRDefault="005F06D8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тестирование/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746A06" w:rsidRDefault="005F06D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746A06" w:rsidRDefault="005F06D8">
            <w:pPr>
              <w:pStyle w:val="TableParagraph"/>
              <w:spacing w:before="4" w:line="235" w:lineRule="auto"/>
              <w:ind w:left="10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746A06">
        <w:trPr>
          <w:trHeight w:val="1103"/>
        </w:trPr>
        <w:tc>
          <w:tcPr>
            <w:tcW w:w="2235" w:type="dxa"/>
          </w:tcPr>
          <w:p w:rsidR="00746A06" w:rsidRDefault="005F06D8">
            <w:pPr>
              <w:pStyle w:val="TableParagraph"/>
              <w:spacing w:line="240" w:lineRule="auto"/>
              <w:ind w:left="374" w:right="302" w:hanging="3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1280" w:type="dxa"/>
          </w:tcPr>
          <w:p w:rsidR="00746A06" w:rsidRDefault="005F06D8">
            <w:pPr>
              <w:pStyle w:val="TableParagraph"/>
              <w:numPr>
                <w:ilvl w:val="0"/>
                <w:numId w:val="8"/>
              </w:numPr>
              <w:tabs>
                <w:tab w:val="left" w:pos="459"/>
              </w:tabs>
              <w:spacing w:after="0" w:line="264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8"/>
              </w:numPr>
              <w:tabs>
                <w:tab w:val="left" w:pos="459"/>
              </w:tabs>
              <w:spacing w:after="0" w:line="272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8"/>
              </w:numPr>
              <w:tabs>
                <w:tab w:val="left" w:pos="459"/>
              </w:tabs>
              <w:spacing w:after="0" w:line="272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8"/>
              </w:numPr>
              <w:tabs>
                <w:tab w:val="left" w:pos="459"/>
              </w:tabs>
              <w:spacing w:after="0" w:line="272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554" w:type="dxa"/>
          </w:tcPr>
          <w:p w:rsidR="00746A06" w:rsidRDefault="005F06D8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46A06" w:rsidRDefault="005F06D8">
            <w:pPr>
              <w:pStyle w:val="TableParagraph"/>
              <w:spacing w:before="1" w:line="235" w:lineRule="auto"/>
              <w:ind w:left="109" w:right="2514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746A06">
        <w:trPr>
          <w:trHeight w:val="1104"/>
        </w:trPr>
        <w:tc>
          <w:tcPr>
            <w:tcW w:w="2235" w:type="dxa"/>
          </w:tcPr>
          <w:p w:rsidR="00746A06" w:rsidRDefault="005F06D8">
            <w:pPr>
              <w:pStyle w:val="TableParagraph"/>
              <w:spacing w:line="225" w:lineRule="auto"/>
              <w:ind w:left="905" w:right="324" w:hanging="5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Окружающий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</w:p>
        </w:tc>
        <w:tc>
          <w:tcPr>
            <w:tcW w:w="1280" w:type="dxa"/>
          </w:tcPr>
          <w:p w:rsidR="00746A06" w:rsidRDefault="005F06D8">
            <w:pPr>
              <w:pStyle w:val="TableParagraph"/>
              <w:numPr>
                <w:ilvl w:val="0"/>
                <w:numId w:val="9"/>
              </w:numPr>
              <w:tabs>
                <w:tab w:val="left" w:pos="459"/>
              </w:tabs>
              <w:spacing w:after="0" w:line="263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9"/>
              </w:numPr>
              <w:tabs>
                <w:tab w:val="left" w:pos="459"/>
              </w:tabs>
              <w:spacing w:after="0" w:line="274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9"/>
              </w:numPr>
              <w:tabs>
                <w:tab w:val="left" w:pos="459"/>
              </w:tabs>
              <w:spacing w:after="0" w:line="272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9"/>
              </w:numPr>
              <w:tabs>
                <w:tab w:val="left" w:pos="459"/>
              </w:tabs>
              <w:spacing w:after="0" w:line="272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554" w:type="dxa"/>
          </w:tcPr>
          <w:p w:rsidR="00746A06" w:rsidRDefault="005F06D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46A06" w:rsidRDefault="005F06D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746A06" w:rsidRDefault="005F06D8">
            <w:pPr>
              <w:pStyle w:val="TableParagraph"/>
              <w:spacing w:line="270" w:lineRule="atLeast"/>
              <w:ind w:left="109" w:right="2258"/>
              <w:rPr>
                <w:sz w:val="24"/>
              </w:rPr>
            </w:pPr>
            <w:r>
              <w:rPr>
                <w:sz w:val="24"/>
              </w:rPr>
              <w:t>групповой проект /годовая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/годовая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746A06">
        <w:trPr>
          <w:trHeight w:val="1024"/>
        </w:trPr>
        <w:tc>
          <w:tcPr>
            <w:tcW w:w="2235" w:type="dxa"/>
          </w:tcPr>
          <w:p w:rsidR="00746A06" w:rsidRDefault="005F06D8">
            <w:pPr>
              <w:pStyle w:val="TableParagraph"/>
              <w:spacing w:line="223" w:lineRule="auto"/>
              <w:ind w:left="475" w:right="325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746A06" w:rsidRDefault="005F06D8">
            <w:pPr>
              <w:pStyle w:val="TableParagraph"/>
              <w:spacing w:line="239" w:lineRule="exact"/>
              <w:ind w:left="338" w:right="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светской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этики</w:t>
            </w:r>
          </w:p>
        </w:tc>
        <w:tc>
          <w:tcPr>
            <w:tcW w:w="1280" w:type="dxa"/>
          </w:tcPr>
          <w:p w:rsidR="00746A06" w:rsidRDefault="005F06D8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6554" w:type="dxa"/>
          </w:tcPr>
          <w:p w:rsidR="00746A06" w:rsidRDefault="005F06D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46A06">
        <w:trPr>
          <w:trHeight w:val="1125"/>
        </w:trPr>
        <w:tc>
          <w:tcPr>
            <w:tcW w:w="2235" w:type="dxa"/>
          </w:tcPr>
          <w:p w:rsidR="00746A06" w:rsidRDefault="005F06D8">
            <w:pPr>
              <w:pStyle w:val="TableParagraph"/>
              <w:spacing w:line="270" w:lineRule="exact"/>
              <w:ind w:left="203" w:right="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280" w:type="dxa"/>
          </w:tcPr>
          <w:p w:rsidR="00746A06" w:rsidRDefault="005F06D8">
            <w:pPr>
              <w:pStyle w:val="TableParagraph"/>
              <w:numPr>
                <w:ilvl w:val="0"/>
                <w:numId w:val="10"/>
              </w:numPr>
              <w:tabs>
                <w:tab w:val="left" w:pos="459"/>
              </w:tabs>
              <w:spacing w:after="0" w:line="263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10"/>
              </w:numPr>
              <w:tabs>
                <w:tab w:val="left" w:pos="459"/>
              </w:tabs>
              <w:spacing w:after="0" w:line="274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10"/>
              </w:numPr>
              <w:tabs>
                <w:tab w:val="left" w:pos="459"/>
              </w:tabs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10"/>
              </w:numPr>
              <w:tabs>
                <w:tab w:val="left" w:pos="459"/>
              </w:tabs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554" w:type="dxa"/>
          </w:tcPr>
          <w:p w:rsidR="00746A06" w:rsidRDefault="005F06D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  <w:p w:rsidR="00746A06" w:rsidRDefault="005F06D8">
            <w:pPr>
              <w:pStyle w:val="TableParagraph"/>
              <w:spacing w:line="240" w:lineRule="auto"/>
              <w:ind w:left="109" w:right="269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746A06" w:rsidRDefault="005F06D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работа/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746A06">
        <w:trPr>
          <w:trHeight w:val="1104"/>
        </w:trPr>
        <w:tc>
          <w:tcPr>
            <w:tcW w:w="2235" w:type="dxa"/>
          </w:tcPr>
          <w:p w:rsidR="00746A06" w:rsidRDefault="005F06D8">
            <w:pPr>
              <w:pStyle w:val="TableParagraph"/>
              <w:spacing w:before="1" w:line="235" w:lineRule="auto"/>
              <w:ind w:left="367" w:right="336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Изобразитель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280" w:type="dxa"/>
          </w:tcPr>
          <w:p w:rsidR="00746A06" w:rsidRDefault="005F06D8">
            <w:pPr>
              <w:pStyle w:val="TableParagraph"/>
              <w:numPr>
                <w:ilvl w:val="0"/>
                <w:numId w:val="11"/>
              </w:numPr>
              <w:tabs>
                <w:tab w:val="left" w:pos="459"/>
              </w:tabs>
              <w:spacing w:after="0" w:line="264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11"/>
              </w:numPr>
              <w:tabs>
                <w:tab w:val="left" w:pos="459"/>
              </w:tabs>
              <w:spacing w:after="0" w:line="272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11"/>
              </w:numPr>
              <w:tabs>
                <w:tab w:val="left" w:pos="459"/>
              </w:tabs>
              <w:spacing w:after="0" w:line="273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11"/>
              </w:numPr>
              <w:tabs>
                <w:tab w:val="left" w:pos="459"/>
              </w:tabs>
              <w:spacing w:after="0" w:line="273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554" w:type="dxa"/>
          </w:tcPr>
          <w:p w:rsidR="00746A06" w:rsidRDefault="005F06D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 w:rsidR="00746A06" w:rsidRDefault="005F06D8">
            <w:pPr>
              <w:pStyle w:val="TableParagraph"/>
              <w:spacing w:before="1" w:line="235" w:lineRule="auto"/>
              <w:ind w:left="109" w:right="3130"/>
              <w:rPr>
                <w:sz w:val="24"/>
              </w:rPr>
            </w:pPr>
            <w:r>
              <w:rPr>
                <w:sz w:val="24"/>
              </w:rPr>
              <w:t>тестирование/ 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рисунок-проект/ годовая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рисунок-проект/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746A06">
        <w:trPr>
          <w:trHeight w:val="1103"/>
        </w:trPr>
        <w:tc>
          <w:tcPr>
            <w:tcW w:w="2235" w:type="dxa"/>
          </w:tcPr>
          <w:p w:rsidR="00746A06" w:rsidRDefault="005F06D8">
            <w:pPr>
              <w:pStyle w:val="TableParagraph"/>
              <w:spacing w:line="237" w:lineRule="auto"/>
              <w:ind w:left="425" w:right="385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(технология)</w:t>
            </w:r>
          </w:p>
        </w:tc>
        <w:tc>
          <w:tcPr>
            <w:tcW w:w="1280" w:type="dxa"/>
          </w:tcPr>
          <w:p w:rsidR="00746A06" w:rsidRDefault="005F06D8">
            <w:pPr>
              <w:pStyle w:val="TableParagraph"/>
              <w:numPr>
                <w:ilvl w:val="0"/>
                <w:numId w:val="12"/>
              </w:numPr>
              <w:tabs>
                <w:tab w:val="left" w:pos="459"/>
              </w:tabs>
              <w:spacing w:after="0" w:line="263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12"/>
              </w:numPr>
              <w:tabs>
                <w:tab w:val="left" w:pos="459"/>
              </w:tabs>
              <w:spacing w:after="0" w:line="274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12"/>
              </w:numPr>
              <w:tabs>
                <w:tab w:val="left" w:pos="459"/>
              </w:tabs>
              <w:spacing w:after="0" w:line="272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12"/>
              </w:numPr>
              <w:tabs>
                <w:tab w:val="left" w:pos="459"/>
              </w:tabs>
              <w:spacing w:after="0" w:line="272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554" w:type="dxa"/>
          </w:tcPr>
          <w:p w:rsidR="00746A06" w:rsidRDefault="005F06D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746A06" w:rsidRDefault="005F06D8">
            <w:pPr>
              <w:pStyle w:val="TableParagraph"/>
              <w:spacing w:before="2" w:line="235" w:lineRule="auto"/>
              <w:ind w:left="109" w:right="2229"/>
              <w:rPr>
                <w:sz w:val="24"/>
              </w:rPr>
            </w:pPr>
            <w:r>
              <w:rPr>
                <w:sz w:val="24"/>
              </w:rPr>
              <w:t>групповой проект/ 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 проект/ годовая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746A06">
        <w:trPr>
          <w:trHeight w:val="1103"/>
        </w:trPr>
        <w:tc>
          <w:tcPr>
            <w:tcW w:w="2235" w:type="dxa"/>
          </w:tcPr>
          <w:p w:rsidR="00746A06" w:rsidRDefault="005F06D8">
            <w:pPr>
              <w:pStyle w:val="TableParagraph"/>
              <w:spacing w:line="240" w:lineRule="auto"/>
              <w:ind w:left="617" w:right="426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280" w:type="dxa"/>
          </w:tcPr>
          <w:p w:rsidR="00746A06" w:rsidRDefault="005F06D8">
            <w:pPr>
              <w:pStyle w:val="TableParagraph"/>
              <w:numPr>
                <w:ilvl w:val="0"/>
                <w:numId w:val="13"/>
              </w:numPr>
              <w:tabs>
                <w:tab w:val="left" w:pos="459"/>
              </w:tabs>
              <w:spacing w:after="0" w:line="264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13"/>
              </w:numPr>
              <w:tabs>
                <w:tab w:val="left" w:pos="459"/>
              </w:tabs>
              <w:spacing w:after="0" w:line="272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13"/>
              </w:numPr>
              <w:tabs>
                <w:tab w:val="left" w:pos="459"/>
              </w:tabs>
              <w:spacing w:after="0" w:line="272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6A06" w:rsidRDefault="005F06D8">
            <w:pPr>
              <w:pStyle w:val="TableParagraph"/>
              <w:numPr>
                <w:ilvl w:val="0"/>
                <w:numId w:val="13"/>
              </w:numPr>
              <w:tabs>
                <w:tab w:val="left" w:pos="459"/>
              </w:tabs>
              <w:spacing w:after="0" w:line="272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554" w:type="dxa"/>
          </w:tcPr>
          <w:p w:rsidR="00746A06" w:rsidRDefault="005F06D8">
            <w:pPr>
              <w:pStyle w:val="TableParagraph"/>
              <w:spacing w:line="240" w:lineRule="auto"/>
              <w:ind w:left="109" w:right="2621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746A06" w:rsidRDefault="005F06D8">
            <w:pPr>
              <w:pStyle w:val="TableParagraph"/>
              <w:spacing w:line="268" w:lineRule="exact"/>
              <w:ind w:left="109" w:right="3356"/>
              <w:rPr>
                <w:sz w:val="24"/>
              </w:rPr>
            </w:pPr>
            <w:r>
              <w:rPr>
                <w:sz w:val="24"/>
              </w:rPr>
              <w:t>тестирование/ годовая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</w:tbl>
    <w:p w:rsidR="00746A06" w:rsidRDefault="00746A0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46A06" w:rsidRDefault="00746A0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46A06" w:rsidRDefault="00746A0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46A06" w:rsidRDefault="00746A06"/>
    <w:sectPr w:rsidR="00746A06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E1E" w:rsidRDefault="00B62E1E">
      <w:pPr>
        <w:spacing w:line="240" w:lineRule="auto"/>
      </w:pPr>
      <w:r>
        <w:separator/>
      </w:r>
    </w:p>
  </w:endnote>
  <w:endnote w:type="continuationSeparator" w:id="0">
    <w:p w:rsidR="00B62E1E" w:rsidRDefault="00B62E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E1E" w:rsidRDefault="00B62E1E">
      <w:pPr>
        <w:spacing w:after="0"/>
      </w:pPr>
      <w:r>
        <w:separator/>
      </w:r>
    </w:p>
  </w:footnote>
  <w:footnote w:type="continuationSeparator" w:id="0">
    <w:p w:rsidR="00B62E1E" w:rsidRDefault="00B62E1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39341B"/>
    <w:multiLevelType w:val="multilevel"/>
    <w:tmpl w:val="9239341B"/>
    <w:lvl w:ilvl="0">
      <w:start w:val="1"/>
      <w:numFmt w:val="decimal"/>
      <w:lvlText w:val="%1"/>
      <w:lvlJc w:val="left"/>
      <w:pPr>
        <w:ind w:left="458" w:hanging="1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41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22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03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4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5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6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27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08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B5E306ED"/>
    <w:multiLevelType w:val="multilevel"/>
    <w:tmpl w:val="B5E306ED"/>
    <w:lvl w:ilvl="0">
      <w:start w:val="1"/>
      <w:numFmt w:val="decimal"/>
      <w:lvlText w:val="%1"/>
      <w:lvlJc w:val="left"/>
      <w:pPr>
        <w:ind w:left="458" w:hanging="1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41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22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03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4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5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6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27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08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BF205925"/>
    <w:multiLevelType w:val="multilevel"/>
    <w:tmpl w:val="BF205925"/>
    <w:lvl w:ilvl="0">
      <w:start w:val="1"/>
      <w:numFmt w:val="decimal"/>
      <w:lvlText w:val="%1"/>
      <w:lvlJc w:val="left"/>
      <w:pPr>
        <w:ind w:left="458" w:hanging="1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41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22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03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4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5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6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27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08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CF092B84"/>
    <w:multiLevelType w:val="multilevel"/>
    <w:tmpl w:val="CF092B84"/>
    <w:lvl w:ilvl="0">
      <w:start w:val="1"/>
      <w:numFmt w:val="decimal"/>
      <w:lvlText w:val="%1"/>
      <w:lvlJc w:val="left"/>
      <w:pPr>
        <w:ind w:left="458" w:hanging="1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41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22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03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4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5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6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27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08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0248C179"/>
    <w:multiLevelType w:val="multilevel"/>
    <w:tmpl w:val="0248C179"/>
    <w:lvl w:ilvl="0">
      <w:start w:val="1"/>
      <w:numFmt w:val="decimal"/>
      <w:lvlText w:val="%1"/>
      <w:lvlJc w:val="left"/>
      <w:pPr>
        <w:ind w:left="458" w:hanging="1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41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22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03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4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5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6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27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08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03D62ECE"/>
    <w:multiLevelType w:val="multilevel"/>
    <w:tmpl w:val="03D62ECE"/>
    <w:lvl w:ilvl="0">
      <w:start w:val="2"/>
      <w:numFmt w:val="decimal"/>
      <w:lvlText w:val="%1"/>
      <w:lvlJc w:val="left"/>
      <w:pPr>
        <w:ind w:left="458" w:hanging="1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41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22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03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4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5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6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27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08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25B654F3"/>
    <w:multiLevelType w:val="multilevel"/>
    <w:tmpl w:val="25B654F3"/>
    <w:lvl w:ilvl="0">
      <w:start w:val="1"/>
      <w:numFmt w:val="decimal"/>
      <w:lvlText w:val="%1"/>
      <w:lvlJc w:val="left"/>
      <w:pPr>
        <w:ind w:left="458" w:hanging="1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41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22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03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4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5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6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27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08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2A8F537B"/>
    <w:multiLevelType w:val="multilevel"/>
    <w:tmpl w:val="2A8F537B"/>
    <w:lvl w:ilvl="0">
      <w:start w:val="1"/>
      <w:numFmt w:val="decimal"/>
      <w:lvlText w:val="%1"/>
      <w:lvlJc w:val="left"/>
      <w:pPr>
        <w:ind w:left="458" w:hanging="1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41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22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03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4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5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6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27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08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465E3A17"/>
    <w:multiLevelType w:val="multilevel"/>
    <w:tmpl w:val="465E3A17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9ADCABA"/>
    <w:multiLevelType w:val="multilevel"/>
    <w:tmpl w:val="59ADCABA"/>
    <w:lvl w:ilvl="0">
      <w:start w:val="1"/>
      <w:numFmt w:val="decimal"/>
      <w:lvlText w:val="%1"/>
      <w:lvlJc w:val="left"/>
      <w:pPr>
        <w:ind w:left="458" w:hanging="1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41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22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03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4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5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6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27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08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5A241D34"/>
    <w:multiLevelType w:val="multilevel"/>
    <w:tmpl w:val="5A241D34"/>
    <w:lvl w:ilvl="0">
      <w:start w:val="1"/>
      <w:numFmt w:val="decimal"/>
      <w:lvlText w:val="%1"/>
      <w:lvlJc w:val="left"/>
      <w:pPr>
        <w:ind w:left="458" w:hanging="1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41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22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03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4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5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6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27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08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72183CF9"/>
    <w:multiLevelType w:val="multilevel"/>
    <w:tmpl w:val="72183CF9"/>
    <w:lvl w:ilvl="0">
      <w:start w:val="1"/>
      <w:numFmt w:val="decimal"/>
      <w:lvlText w:val="%1"/>
      <w:lvlJc w:val="left"/>
      <w:pPr>
        <w:ind w:left="458" w:hanging="1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41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22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03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4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5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6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27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08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78B32B84"/>
    <w:multiLevelType w:val="multilevel"/>
    <w:tmpl w:val="78B32B8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9"/>
  </w:num>
  <w:num w:numId="5">
    <w:abstractNumId w:val="2"/>
  </w:num>
  <w:num w:numId="6">
    <w:abstractNumId w:val="1"/>
  </w:num>
  <w:num w:numId="7">
    <w:abstractNumId w:val="5"/>
  </w:num>
  <w:num w:numId="8">
    <w:abstractNumId w:val="6"/>
  </w:num>
  <w:num w:numId="9">
    <w:abstractNumId w:val="11"/>
  </w:num>
  <w:num w:numId="10">
    <w:abstractNumId w:val="4"/>
  </w:num>
  <w:num w:numId="11">
    <w:abstractNumId w:val="0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5F06D8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46A06"/>
    <w:rsid w:val="00752EAB"/>
    <w:rsid w:val="00771952"/>
    <w:rsid w:val="00787163"/>
    <w:rsid w:val="007B5622"/>
    <w:rsid w:val="007C4D43"/>
    <w:rsid w:val="007E7965"/>
    <w:rsid w:val="007F5BC0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2E1E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  <w:rsid w:val="12A04E36"/>
    <w:rsid w:val="3C9C3ED6"/>
    <w:rsid w:val="5EA67DF8"/>
    <w:rsid w:val="7604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1849"/>
  <w15:docId w15:val="{FBE0CCE9-2EE5-43AB-B7B2-72D2CCFC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Body Text"/>
    <w:basedOn w:val="a"/>
    <w:uiPriority w:val="1"/>
    <w:qFormat/>
    <w:pPr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qFormat/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458"/>
    </w:pPr>
    <w:rPr>
      <w:rFonts w:ascii="Times New Roman" w:eastAsia="Times New Roman" w:hAnsi="Times New Roman" w:cs="Times New Roman"/>
    </w:rPr>
  </w:style>
  <w:style w:type="paragraph" w:styleId="ad">
    <w:name w:val="Normal (Web)"/>
    <w:basedOn w:val="a"/>
    <w:uiPriority w:val="99"/>
    <w:semiHidden/>
    <w:unhideWhenUsed/>
    <w:rsid w:val="007F5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8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1595</Words>
  <Characters>9095</Characters>
  <Application>Microsoft Office Word</Application>
  <DocSecurity>0</DocSecurity>
  <Lines>75</Lines>
  <Paragraphs>21</Paragraphs>
  <ScaleCrop>false</ScaleCrop>
  <Company/>
  <LinksUpToDate>false</LinksUpToDate>
  <CharactersWithSpaces>10669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5</cp:revision>
  <dcterms:created xsi:type="dcterms:W3CDTF">2023-04-17T10:52:00Z</dcterms:created>
  <dcterms:modified xsi:type="dcterms:W3CDTF">2024-10-03T10:38:00Z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1D2DA61C44CC408D8826147B4A9707DE_12</vt:lpwstr>
  </property>
</Properties>
</file>